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2446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8050,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8050,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396-ПП/2446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17:46:38.347;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17:46:38.347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